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4929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674,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674,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405-ПП/4929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16:13:59.087;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16:13:59.087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